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ED2" w:rsidRPr="00E14132" w:rsidRDefault="008F1F06">
      <w:pPr>
        <w:shd w:val="clear" w:color="auto" w:fill="ED7D31"/>
        <w:spacing w:after="160" w:line="259" w:lineRule="auto"/>
      </w:pPr>
      <w:r>
        <w:rPr>
          <w:rFonts w:ascii="Rockwell" w:eastAsia="Rockwell" w:hAnsi="Rockwell" w:cs="Rockwell"/>
          <w:noProof/>
          <w:color w:val="FFFFFF"/>
          <w:sz w:val="36"/>
          <w:szCs w:val="36"/>
          <w:bdr w:val="none" w:sz="0" w:space="0" w:color="auto"/>
          <w:lang w:val="en-GB" w:eastAsia="en-GB"/>
        </w:rPr>
        <w:pict>
          <v:group id="Group 2201" o:spid="_x0000_s1035" style="position:absolute;margin-left:0;margin-top:0;width:594pt;height:244.25pt;z-index:251658240;mso-position-horizontal-relative:page;mso-position-vertical-relative:page;mso-width-relative:margin;mso-height-relative:margin" coordsize="75438,310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903" o:spid="_x0000_s1036" type="#_x0000_t75" style="position:absolute;width:75438;height:267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HgTCAAAA3QAAAA8AAABkcnMvZG93bnJldi54bWxEj92KwjAUhO+FfYdwFrzTtPUHt2uURVHq&#10;5bo+wKE5tsXmpCRZrW9vBMHLYWa+YZbr3rTiSs43lhWk4wQEcWl1w5WC099utADhA7LG1jIpuJOH&#10;9epjsMRc2xv/0vUYKhEh7HNUUIfQ5VL6siaDfmw74uidrTMYonSV1A5vEW5amSXJXBpsOC7U2NGm&#10;pvJy/DcKXNacC6b0sJ13+8tMmimnrlBq+Nn/fIMI1Id3+NUutILsK5nA8018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5R4EwgAAAN0AAAAPAAAAAAAAAAAAAAAAAJ8C&#10;AABkcnMvZG93bnJldi54bWxQSwUGAAAAAAQABAD3AAAAjgMAAAAA&#10;" stroked="t" strokeweight="3pt">
              <v:stroke endcap="square"/>
              <v:imagedata r:id="rId6" o:title=""/>
              <v:shadow on="t" color="black" opacity="28180f" origin="-.5,-.5" offset=".74836mm,.74836mm"/>
            </v:shape>
            <v:shape id="Shape 3151" o:spid="_x0000_s1037" style="position:absolute;left:4572;top:6299;width:45377;height:14490;visibility:visible" coordsize="4537799,1448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/B8QA&#10;AADdAAAADwAAAGRycy9kb3ducmV2LnhtbESP0WqDQBRE3wv9h+UW8tasViLBuIaQIiRvbZIPuLg3&#10;KnHvGnej5u+7hUIfh5k5w+Tb2XRipMG1lhXEywgEcWV1y7WCy7l8X4NwHlljZ5kUPMnBtnh9yTHT&#10;duJvGk++FgHCLkMFjfd9JqWrGjLolrYnDt7VDgZ9kEMt9YBTgJtOfkRRKg22HBYa7GnfUHU7PYyC&#10;XXpMeo7Kyqef9/Fr0seLTFdKLd7m3QaEp9n/h//aB60giVcx/L4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DfwfEAAAA3QAAAA8AAAAAAAAAAAAAAAAAmAIAAGRycy9k&#10;b3ducmV2LnhtbFBLBQYAAAAABAAEAPUAAACJAwAAAAA=&#10;" adj="0,,0" path="m,l4537799,r,1448994l,1448994,,e" fillcolor="#77bc1d" stroked="f" strokeweight="0">
              <v:stroke miterlimit="83231f" joinstyle="miter"/>
              <v:formulas/>
              <v:path arrowok="t" o:connecttype="segments" textboxrect="0,0,4537799,1448994"/>
            </v:shape>
            <v:rect id="Rectangle 26" o:spid="_x0000_s1038" style="position:absolute;left:6372;top:10179;width:39165;height:43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<v:textbox style="mso-next-textbox:#Rectangle 26" inset="0,0,0,0">
                <w:txbxContent>
                  <w:p w:rsidR="0041471E" w:rsidRDefault="0041471E" w:rsidP="0041471E">
                    <w:r>
                      <w:rPr>
                        <w:rFonts w:ascii="Rockwell" w:hAnsi="Rockwell"/>
                        <w:color w:val="FFFFFF"/>
                        <w:sz w:val="56"/>
                      </w:rPr>
                      <w:t xml:space="preserve">Membros da CGE </w:t>
                    </w:r>
                  </w:p>
                </w:txbxContent>
              </v:textbox>
            </v:rect>
            <v:rect id="Rectangle 27" o:spid="_x0000_s1039" style="position:absolute;left:6372;top:14446;width:36047;height:43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<v:textbox style="mso-next-textbox:#Rectangle 27" inset="0,0,0,0">
                <w:txbxContent>
                  <w:p w:rsidR="0041471E" w:rsidRPr="006B3328" w:rsidRDefault="0041471E" w:rsidP="0041471E">
                    <w:pPr>
                      <w:rPr>
                        <w:sz w:val="32"/>
                        <w:szCs w:val="32"/>
                      </w:rPr>
                    </w:pPr>
                    <w:r w:rsidRPr="006B3328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Fi</w:t>
                    </w:r>
                    <w:r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cha</w:t>
                    </w:r>
                    <w:r w:rsidRPr="006B3328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 xml:space="preserve"> de </w:t>
                    </w:r>
                    <w:r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inscri</w:t>
                    </w:r>
                    <w:r w:rsidRPr="0041471E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çã</w:t>
                    </w:r>
                    <w:r w:rsidRPr="006B3328">
                      <w:rPr>
                        <w:rFonts w:ascii="Rockwell" w:hAnsi="Rockwell"/>
                        <w:color w:val="FFFFFF"/>
                        <w:sz w:val="32"/>
                        <w:szCs w:val="32"/>
                      </w:rPr>
                      <w:t>o</w:t>
                    </w:r>
                  </w:p>
                </w:txbxContent>
              </v:textbox>
            </v:rect>
            <v:rect id="Rectangle 46" o:spid="_x0000_s1040" style="position:absolute;left:4680;top:28223;width:25002;height:28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<v:textbox style="mso-next-textbox:#Rectangle 46" inset="0,0,0,0">
                <w:txbxContent>
                  <w:p w:rsidR="0041471E" w:rsidRPr="00555967" w:rsidRDefault="0041471E" w:rsidP="0041471E">
                    <w:pPr>
                      <w:rPr>
                        <w:rFonts w:ascii="Rockwell" w:hAnsi="Rockwell"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>Memborrespondence Email</w:t>
                    </w:r>
                  </w:p>
                  <w:p w:rsidR="0041471E" w:rsidRDefault="0041471E" w:rsidP="0041471E">
                    <w:r>
                      <w:rPr>
                        <w:rFonts w:ascii="Rockwell" w:hAnsi="Rockwell"/>
                        <w:color w:val="FFFFFF"/>
                        <w:sz w:val="36"/>
                      </w:rPr>
                      <w:t>ership Fees</w:t>
                    </w:r>
                  </w:p>
                  <w:p w:rsidR="0041471E" w:rsidRDefault="0041471E" w:rsidP="0041471E"/>
                </w:txbxContent>
              </v:textbox>
            </v:rect>
            <w10:wrap type="topAndBottom" anchorx="page" anchory="page"/>
          </v:group>
        </w:pict>
      </w:r>
      <w:r w:rsidR="008A0873" w:rsidRPr="00E14132">
        <w:rPr>
          <w:rFonts w:ascii="Rockwell" w:eastAsia="Rockwell" w:hAnsi="Rockwell" w:cs="Rockwell"/>
          <w:color w:val="FFFFFF"/>
          <w:sz w:val="36"/>
          <w:szCs w:val="36"/>
        </w:rPr>
        <w:t>Quotas de Membros</w:t>
      </w:r>
    </w:p>
    <w:p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Coligações nacionais</w:t>
      </w:r>
    </w:p>
    <w:p w:rsidR="00964ED2" w:rsidRPr="00E14132" w:rsidRDefault="008A0873">
      <w:r w:rsidRPr="00E14132">
        <w:rPr>
          <w:rFonts w:ascii="Calibri" w:eastAsia="Calibri" w:hAnsi="Calibri" w:cs="Calibri"/>
          <w:b/>
          <w:bCs/>
          <w:i/>
          <w:iCs/>
          <w:sz w:val="20"/>
          <w:szCs w:val="20"/>
        </w:rPr>
        <w:t xml:space="preserve">Notem que: </w:t>
      </w:r>
    </w:p>
    <w:p w:rsidR="00964ED2" w:rsidRPr="00E14132" w:rsidRDefault="008A0873">
      <w:pPr>
        <w:jc w:val="both"/>
      </w:pPr>
      <w:r w:rsidRPr="00E14132">
        <w:rPr>
          <w:rFonts w:ascii="Calibri" w:eastAsia="Calibri" w:hAnsi="Calibri" w:cs="Calibri"/>
          <w:i/>
          <w:iCs/>
          <w:sz w:val="20"/>
          <w:szCs w:val="20"/>
        </w:rPr>
        <w:t>Uma coligação nacional deve incluir tanto as ONG que trabalham na EPT como o(s) sindicato(s) dos professores.  Apenas reconhecemos uma coligação nacional em cada país.</w:t>
      </w:r>
    </w:p>
    <w:p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 </w:t>
      </w:r>
    </w:p>
    <w:p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 xml:space="preserve">Países pouco desenvolvidos 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$ 100</w:t>
      </w:r>
    </w:p>
    <w:p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Países menos desenvolvidos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$ 200</w:t>
      </w:r>
    </w:p>
    <w:p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Países de rendimento médio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$ 300</w:t>
      </w:r>
    </w:p>
    <w:p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 xml:space="preserve">Países de </w:t>
      </w:r>
      <w:r w:rsidR="00E14132" w:rsidRPr="00E14132">
        <w:rPr>
          <w:rFonts w:ascii="Calibri" w:eastAsia="Calibri" w:hAnsi="Calibri" w:cs="Calibri"/>
          <w:sz w:val="20"/>
          <w:szCs w:val="20"/>
        </w:rPr>
        <w:t>rendimento</w:t>
      </w:r>
      <w:r w:rsidRPr="00E14132">
        <w:rPr>
          <w:rFonts w:ascii="Calibri" w:eastAsia="Calibri" w:hAnsi="Calibri" w:cs="Calibri"/>
          <w:sz w:val="20"/>
          <w:szCs w:val="20"/>
        </w:rPr>
        <w:t xml:space="preserve"> elevado</w:t>
      </w:r>
      <w:r w:rsidR="00E14132">
        <w:rPr>
          <w:rFonts w:ascii="Calibri" w:eastAsia="Calibri" w:hAnsi="Calibri" w:cs="Calibri"/>
          <w:sz w:val="20"/>
          <w:szCs w:val="20"/>
        </w:rPr>
        <w:tab/>
      </w:r>
      <w:r w:rsidRPr="00E14132">
        <w:rPr>
          <w:rFonts w:ascii="Calibri" w:eastAsia="Calibri" w:hAnsi="Calibri" w:cs="Calibri"/>
          <w:sz w:val="20"/>
          <w:szCs w:val="20"/>
        </w:rPr>
        <w:t>US $ 400</w:t>
      </w:r>
    </w:p>
    <w:p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p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A quota será determinada pela classificação do país tal como definido</w:t>
      </w:r>
      <w:r w:rsidRPr="00E14132">
        <w:t xml:space="preserve"> </w:t>
      </w:r>
      <w:r w:rsidRPr="00E14132">
        <w:rPr>
          <w:rFonts w:ascii="Calibri" w:eastAsia="Calibri" w:hAnsi="Calibri" w:cs="Calibri"/>
          <w:i/>
          <w:iCs/>
          <w:sz w:val="20"/>
          <w:szCs w:val="20"/>
        </w:rPr>
        <w:t>pelas Nações Unidas. Quando os países são reclassificados pela ONU, a sua categoria na associação também será reclassificada.</w:t>
      </w:r>
    </w:p>
    <w:p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 </w:t>
      </w:r>
    </w:p>
    <w:p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Organizações Regionais</w:t>
      </w:r>
    </w:p>
    <w:p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Quota fixa de US$ 400</w:t>
      </w:r>
    </w:p>
    <w:p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 </w:t>
      </w:r>
    </w:p>
    <w:p w:rsidR="00964ED2" w:rsidRPr="00E14132" w:rsidRDefault="008A0873">
      <w:r w:rsidRPr="00E14132">
        <w:rPr>
          <w:rFonts w:ascii="Calibri" w:eastAsia="Calibri" w:hAnsi="Calibri" w:cs="Calibri"/>
          <w:b/>
          <w:bCs/>
          <w:sz w:val="22"/>
          <w:szCs w:val="22"/>
        </w:rPr>
        <w:t>Organizações Internacionais</w:t>
      </w:r>
      <w:r w:rsidRPr="00E14132">
        <w:t xml:space="preserve"> </w:t>
      </w:r>
      <w:r w:rsidRPr="00E14132">
        <w:rPr>
          <w:rFonts w:ascii="Calibri" w:eastAsia="Calibri" w:hAnsi="Calibri" w:cs="Calibri"/>
          <w:b/>
          <w:bCs/>
          <w:sz w:val="20"/>
          <w:szCs w:val="20"/>
        </w:rPr>
        <w:t xml:space="preserve">  </w:t>
      </w:r>
    </w:p>
    <w:p w:rsidR="00964ED2" w:rsidRPr="00E14132" w:rsidRDefault="008A0873">
      <w:r w:rsidRPr="00E14132">
        <w:rPr>
          <w:rFonts w:ascii="Calibri" w:eastAsia="Calibri" w:hAnsi="Calibri" w:cs="Calibri"/>
          <w:sz w:val="20"/>
          <w:szCs w:val="20"/>
        </w:rPr>
        <w:t>Quota fixa de US$ 5000</w:t>
      </w:r>
    </w:p>
    <w:p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p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As quotas referidas acima são pagas com a aprovação da candidatura pelo Conselho CGE, com base anual.</w:t>
      </w:r>
      <w:r w:rsidRPr="00E14132">
        <w:t xml:space="preserve"> </w:t>
      </w:r>
      <w:r w:rsidRPr="00E14132">
        <w:rPr>
          <w:rFonts w:ascii="Calibri" w:eastAsia="Calibri" w:hAnsi="Calibri" w:cs="Calibri"/>
          <w:i/>
          <w:iCs/>
          <w:sz w:val="20"/>
          <w:szCs w:val="20"/>
        </w:rPr>
        <w:t>As quotas podem aumentar periodicamente, conforme decisão dos membros da CGE.</w:t>
      </w:r>
    </w:p>
    <w:p w:rsidR="00964ED2" w:rsidRPr="00E14132" w:rsidRDefault="008A0873"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p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Candidatura: Informação do Conta</w:t>
      </w:r>
      <w:r w:rsidR="00E14132">
        <w:rPr>
          <w:rFonts w:ascii="Rockwell" w:eastAsia="Rockwell" w:hAnsi="Rockwell" w:cs="Rockwell"/>
          <w:color w:val="FFFFFF"/>
          <w:sz w:val="36"/>
          <w:szCs w:val="36"/>
        </w:rPr>
        <w:t>c</w:t>
      </w:r>
      <w:r w:rsidRPr="00E14132">
        <w:rPr>
          <w:rFonts w:ascii="Rockwell" w:eastAsia="Rockwell" w:hAnsi="Rockwell" w:cs="Rockwell"/>
          <w:color w:val="FFFFFF"/>
          <w:sz w:val="36"/>
          <w:szCs w:val="36"/>
        </w:rPr>
        <w:t>to-chave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9"/>
        <w:gridCol w:w="5954"/>
      </w:tblGrid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completo da organização / coligação a candidatar-se a membro, no seu próprio idioma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Nome completo da organização / coligação em Inglês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Sigla (se houver)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da pessoa de contacto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para esta candidatura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Função da pessoa de contacto dentro da organização / coligação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Número de telefone do escritório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Número de Telemóvel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Site da organização / coligação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Endereço Físico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Endereço postal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p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Emails para correspondência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 xml:space="preserve">Por favor, introduza os dados das pessoas que trabalham na sua organização / coligação que gostaria de incluir na nossa base de dados de contactos e que receberão comunicações de e-mail do Secretariado da CGE (continuar em folha separada, se necessário). 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2"/>
        <w:gridCol w:w="5951"/>
      </w:tblGrid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Nome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Função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(se não a própria)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Endereço de Email 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</w:tr>
    </w:tbl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 </w:t>
      </w:r>
    </w:p>
    <w:p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Informação Institucional / Organizacional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i/>
          <w:iCs/>
          <w:sz w:val="20"/>
          <w:szCs w:val="20"/>
        </w:rPr>
        <w:t> </w:t>
      </w:r>
    </w:p>
    <w:tbl>
      <w:tblPr>
        <w:tblW w:w="9639" w:type="dxa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6662"/>
      </w:tblGrid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Descreva num ou dois parágrafos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a missão ou principais objectivos da sua organização. </w:t>
            </w:r>
            <w:r w:rsidR="00E14132"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encione a forma como a sua organização tem contribuído para a realização dos objetivos da Educação para Todos nos últimos 12 meses.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98"/>
        <w:gridCol w:w="4435"/>
      </w:tblGrid>
      <w:tr w:rsidR="00964ED2" w:rsidRPr="00E14132">
        <w:tc>
          <w:tcPr>
            <w:tcW w:w="9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 que categoria de membro está a candidatar-se?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(Escolha uma só)</w:t>
            </w:r>
          </w:p>
        </w:tc>
      </w:tr>
      <w:tr w:rsidR="00964ED2" w:rsidRPr="00E14132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Coligação Nacional (em caso afirmativo, em que país?)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Coligação Regional / rede (se sim, que região?)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 internacional / organização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 w:rsidP="00E14132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 internacional / organização que trabalha n</w:t>
            </w:r>
            <w:r w:rsidR="00E14132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14132">
              <w:rPr>
                <w:rFonts w:ascii="Calibri" w:eastAsia="Calibri" w:hAnsi="Calibri" w:cs="Calibri"/>
                <w:sz w:val="20"/>
                <w:szCs w:val="20"/>
              </w:rPr>
              <w:t>área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 do trabalho infantil, direitos da criança ou direitos da juventude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64ED2" w:rsidRPr="00E14132" w:rsidRDefault="00964ED2"/>
        </w:tc>
        <w:tc>
          <w:tcPr>
            <w:tcW w:w="0" w:type="auto"/>
            <w:vAlign w:val="center"/>
          </w:tcPr>
          <w:p w:rsidR="00964ED2" w:rsidRPr="00E14132" w:rsidRDefault="00964ED2"/>
        </w:tc>
      </w:tr>
    </w:tbl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2"/>
        <w:gridCol w:w="5941"/>
      </w:tblGrid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Data de criação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É uma organização sem fins lucrativos registada?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Se "sim" por quem? 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Caso não seja registada, indicar os motivos.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Se se candidatar como uma coligação / rede / organização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internacional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 xml:space="preserve">por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favor, liste os países em que trabalha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Se é uma coligação / rede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nacional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por favor liste todas as suas organizações-membros (continue numa folha separada, se necessário)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Se é uma coligação / rede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nacional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ou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regional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, já existe qualquer (outra) rede ou coligação em educação no seu país / região?</w:t>
            </w:r>
            <w:r w:rsidRPr="00E14132">
              <w:t xml:space="preserve"> </w:t>
            </w:r>
            <w:r w:rsidRPr="00E14132">
              <w:rPr>
                <w:rFonts w:ascii="Calibri" w:eastAsia="Calibri" w:hAnsi="Calibri" w:cs="Calibri"/>
                <w:sz w:val="20"/>
                <w:szCs w:val="20"/>
              </w:rPr>
              <w:t>Se sim, por favor liste os nomes.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Liste outras redes (sobre qualquer assunto) às quais a sua organização pertença ou esteja filiada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2"/>
          <w:szCs w:val="22"/>
        </w:rPr>
        <w:t> </w:t>
      </w:r>
    </w:p>
    <w:p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Informações de Publicidade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Insira as informações que gostaria que a CGE partilhasse no nosso site (se diferente do acima).</w:t>
      </w:r>
    </w:p>
    <w:tbl>
      <w:tblPr>
        <w:tblW w:w="0" w:type="auto"/>
        <w:tblInd w:w="12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5948"/>
      </w:tblGrid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Organização / nome da coligação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Número de telefone do escritório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Site da organização / coligação (pode querer um link diretamente para a página de educação da sua organização)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Endereço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 w:rsidP="00E14132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Redes sociais 1 (Facebook)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Redes sociais 2 (Twitter)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Redes sociais 3 (outros)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  <w:tr w:rsidR="00964ED2" w:rsidRPr="00E14132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Parágrafo adequado para uso no nosso site que descreve as atividades da sua organização / coligação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  <w:p w:rsidR="00964ED2" w:rsidRPr="00E14132" w:rsidRDefault="008A0873">
            <w:r w:rsidRPr="00E14132">
              <w:rPr>
                <w:rFonts w:ascii="Calibri" w:eastAsia="Calibri" w:hAnsi="Calibri" w:cs="Calibri"/>
                <w:sz w:val="20"/>
                <w:szCs w:val="20"/>
              </w:rPr>
              <w:t> 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4ED2" w:rsidRPr="00E14132" w:rsidRDefault="008A0873">
            <w:r w:rsidRPr="00E14132">
              <w:rPr>
                <w:rFonts w:ascii="Calibri" w:eastAsia="Calibri" w:hAnsi="Calibri" w:cs="Calibri"/>
                <w:sz w:val="22"/>
                <w:szCs w:val="22"/>
              </w:rPr>
              <w:t> </w:t>
            </w:r>
          </w:p>
        </w:tc>
      </w:tr>
    </w:tbl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 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LOGOTIPO: anexar uma cópia digital do seu logotipo para uso no nosso site.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 </w:t>
      </w:r>
    </w:p>
    <w:p w:rsidR="00964ED2" w:rsidRPr="00E14132" w:rsidRDefault="008A0873">
      <w:pPr>
        <w:shd w:val="clear" w:color="auto" w:fill="ED7D31"/>
        <w:spacing w:after="160" w:line="259" w:lineRule="auto"/>
      </w:pPr>
      <w:r w:rsidRPr="00E14132">
        <w:rPr>
          <w:rFonts w:ascii="Rockwell" w:eastAsia="Rockwell" w:hAnsi="Rockwell" w:cs="Rockwell"/>
          <w:color w:val="FFFFFF"/>
          <w:sz w:val="36"/>
          <w:szCs w:val="36"/>
        </w:rPr>
        <w:t>Declaração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i/>
          <w:iCs/>
          <w:sz w:val="20"/>
          <w:szCs w:val="20"/>
        </w:rPr>
        <w:t>Nós, os abaixo-assinados funcionários da nossa organização, comprometemo-nos com a declaração de missão da CGE, concordamos em trabalhar ativamente para o sucesso da campanha, aceitar as regras e regulamentos da organização, e comprometemo-nos a pagar as nossas quotas anual e atempadamente. Compreendemos que o não pagamento de quotas é motivo para a suspensão da qualidade de membro.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Presidente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 xml:space="preserve">Nome: _______________________________________  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Assinatura: ____________________________________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Data: ________________________________________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b/>
          <w:bCs/>
          <w:sz w:val="20"/>
          <w:szCs w:val="20"/>
        </w:rPr>
        <w:t>Secretário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 xml:space="preserve">Nome: _______________________________________  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Assinatura: ____________________________________</w:t>
      </w:r>
    </w:p>
    <w:p w:rsidR="00964ED2" w:rsidRPr="00E14132" w:rsidRDefault="008A0873">
      <w:pPr>
        <w:spacing w:after="160" w:line="259" w:lineRule="auto"/>
      </w:pPr>
      <w:r w:rsidRPr="00E14132">
        <w:rPr>
          <w:rFonts w:ascii="Calibri" w:eastAsia="Calibri" w:hAnsi="Calibri" w:cs="Calibri"/>
          <w:sz w:val="20"/>
          <w:szCs w:val="20"/>
        </w:rPr>
        <w:t>Data: ________________________________________</w:t>
      </w:r>
    </w:p>
    <w:p w:rsidR="00964ED2" w:rsidRPr="00E14132" w:rsidRDefault="00964ED2" w:rsidP="00890D4F">
      <w:bookmarkStart w:id="0" w:name="_GoBack"/>
      <w:bookmarkEnd w:id="0"/>
    </w:p>
    <w:sectPr w:rsidR="00964ED2" w:rsidRPr="00E14132">
      <w:footerReference w:type="default" r:id="rId7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F06" w:rsidRDefault="008F1F06" w:rsidP="00D34EE9">
      <w:r>
        <w:separator/>
      </w:r>
    </w:p>
  </w:endnote>
  <w:endnote w:type="continuationSeparator" w:id="0">
    <w:p w:rsidR="008F1F06" w:rsidRDefault="008F1F06" w:rsidP="00D3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D4F" w:rsidRDefault="00890D4F" w:rsidP="00D34EE9">
    <w:pPr>
      <w:pStyle w:val="Footer"/>
      <w:rPr>
        <w:rFonts w:asciiTheme="majorHAnsi" w:hAnsiTheme="majorHAnsi"/>
        <w:sz w:val="20"/>
        <w:szCs w:val="20"/>
      </w:rPr>
    </w:pPr>
  </w:p>
  <w:p w:rsidR="00890D4F" w:rsidRDefault="00890D4F" w:rsidP="00D34EE9">
    <w:pPr>
      <w:pStyle w:val="Footer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val="en-GB" w:eastAsia="en-GB"/>
      </w:rPr>
      <w:drawing>
        <wp:anchor distT="0" distB="0" distL="114300" distR="114300" simplePos="0" relativeHeight="251658240" behindDoc="1" locked="0" layoutInCell="1" allowOverlap="1" wp14:anchorId="5C23CD9D" wp14:editId="6493D5FA">
          <wp:simplePos x="0" y="0"/>
          <wp:positionH relativeFrom="column">
            <wp:posOffset>3581400</wp:posOffset>
          </wp:positionH>
          <wp:positionV relativeFrom="paragraph">
            <wp:posOffset>11430</wp:posOffset>
          </wp:positionV>
          <wp:extent cx="1905635" cy="609600"/>
          <wp:effectExtent l="0" t="0" r="0" b="0"/>
          <wp:wrapTight wrapText="bothSides">
            <wp:wrapPolygon edited="0">
              <wp:start x="0" y="0"/>
              <wp:lineTo x="0" y="20925"/>
              <wp:lineTo x="21377" y="20925"/>
              <wp:lineTo x="2137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E-p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63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4EE9" w:rsidRPr="00D34EE9">
      <w:rPr>
        <w:rFonts w:asciiTheme="majorHAnsi" w:hAnsiTheme="majorHAnsi"/>
        <w:sz w:val="20"/>
        <w:szCs w:val="20"/>
      </w:rPr>
      <w:t>Por favor envie o formulário de candidatura</w:t>
    </w:r>
  </w:p>
  <w:p w:rsidR="00890D4F" w:rsidRDefault="00D34EE9" w:rsidP="00890D4F">
    <w:pPr>
      <w:pStyle w:val="Footer"/>
      <w:rPr>
        <w:rFonts w:asciiTheme="majorHAnsi" w:hAnsiTheme="majorHAnsi"/>
        <w:sz w:val="20"/>
        <w:szCs w:val="20"/>
      </w:rPr>
    </w:pPr>
    <w:r w:rsidRPr="00D34EE9">
      <w:rPr>
        <w:rFonts w:asciiTheme="majorHAnsi" w:hAnsiTheme="majorHAnsi"/>
        <w:sz w:val="20"/>
        <w:szCs w:val="20"/>
      </w:rPr>
      <w:t xml:space="preserve">para Becka White, responsável pelas comunicações: </w:t>
    </w:r>
    <w:r w:rsidR="00890D4F">
      <w:rPr>
        <w:rFonts w:asciiTheme="majorHAnsi" w:hAnsiTheme="majorHAnsi"/>
        <w:sz w:val="20"/>
        <w:szCs w:val="20"/>
      </w:rPr>
      <w:t xml:space="preserve">                                   </w:t>
    </w:r>
  </w:p>
  <w:p w:rsidR="00D34EE9" w:rsidRPr="00890D4F" w:rsidRDefault="00D34EE9" w:rsidP="00890D4F">
    <w:pPr>
      <w:pStyle w:val="Footer"/>
      <w:rPr>
        <w:rFonts w:asciiTheme="majorHAnsi" w:hAnsiTheme="majorHAnsi"/>
        <w:sz w:val="20"/>
        <w:szCs w:val="20"/>
      </w:rPr>
    </w:pPr>
    <w:hyperlink r:id="rId2" w:history="1">
      <w:r w:rsidRPr="00D34EE9">
        <w:rPr>
          <w:rStyle w:val="Hyperlink"/>
          <w:rFonts w:asciiTheme="majorHAnsi" w:hAnsiTheme="majorHAnsi"/>
          <w:sz w:val="20"/>
          <w:szCs w:val="20"/>
        </w:rPr>
        <w:t>becka@campaignforeducation.org</w:t>
      </w:r>
    </w:hyperlink>
    <w:r w:rsidRPr="00D34EE9">
      <w:rPr>
        <w:rFonts w:asciiTheme="majorHAnsi" w:hAnsiTheme="majorHAnsi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F06" w:rsidRDefault="008F1F06" w:rsidP="00D34EE9">
      <w:r>
        <w:separator/>
      </w:r>
    </w:p>
  </w:footnote>
  <w:footnote w:type="continuationSeparator" w:id="0">
    <w:p w:rsidR="008F1F06" w:rsidRDefault="008F1F06" w:rsidP="00D34E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4ED2"/>
    <w:rsid w:val="001E5916"/>
    <w:rsid w:val="0041471E"/>
    <w:rsid w:val="00890D4F"/>
    <w:rsid w:val="008A0873"/>
    <w:rsid w:val="008F1F06"/>
    <w:rsid w:val="00964ED2"/>
    <w:rsid w:val="00D34EE9"/>
    <w:rsid w:val="00E1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01F31C5-FBBD-465B-A5F6-CF9BCA35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rPr>
      <w:sz w:val="24"/>
      <w:szCs w:val="24"/>
      <w:bdr w:val="nil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4E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EE9"/>
    <w:rPr>
      <w:sz w:val="24"/>
      <w:szCs w:val="24"/>
      <w:bdr w:val="nil"/>
    </w:rPr>
  </w:style>
  <w:style w:type="paragraph" w:styleId="Footer">
    <w:name w:val="footer"/>
    <w:basedOn w:val="Normal"/>
    <w:link w:val="FooterChar"/>
    <w:uiPriority w:val="99"/>
    <w:unhideWhenUsed/>
    <w:rsid w:val="00D34E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EE9"/>
    <w:rPr>
      <w:sz w:val="24"/>
      <w:szCs w:val="24"/>
      <w:bdr w:val="nil"/>
    </w:rPr>
  </w:style>
  <w:style w:type="character" w:styleId="Hyperlink">
    <w:name w:val="Hyperlink"/>
    <w:basedOn w:val="DefaultParagraphFont"/>
    <w:uiPriority w:val="99"/>
    <w:unhideWhenUsed/>
    <w:rsid w:val="00D34E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ecka@campaignforeducation.org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 </cp:lastModifiedBy>
  <cp:revision>3</cp:revision>
  <dcterms:created xsi:type="dcterms:W3CDTF">2014-12-02T09:57:00Z</dcterms:created>
  <dcterms:modified xsi:type="dcterms:W3CDTF">2015-03-12T11:37:00Z</dcterms:modified>
</cp:coreProperties>
</file>