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7FBFB32" w14:textId="77777777" w:rsidR="00964ED2" w:rsidRPr="00E14132" w:rsidRDefault="00715548">
      <w:pPr>
        <w:shd w:val="clear" w:color="auto" w:fill="ED7D31"/>
        <w:spacing w:after="160" w:line="259" w:lineRule="auto"/>
      </w:pPr>
      <w:r>
        <w:rPr>
          <w:rFonts w:ascii="Rockwell" w:eastAsia="Rockwell" w:hAnsi="Rockwell" w:cs="Rockwell"/>
          <w:noProof/>
          <w:color w:val="FFFFFF"/>
          <w:sz w:val="36"/>
          <w:szCs w:val="36"/>
          <w:bdr w:val="none" w:sz="0" w:space="0" w:color="auto"/>
          <w:lang w:val="en-GB" w:eastAsia="en-GB"/>
        </w:rPr>
        <w:pict w14:anchorId="478D931C">
          <v:group id="Group 2201" o:spid="_x0000_s1035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03" o:spid="_x0000_s1036" type="#_x0000_t75" style="position:absolute;width:75438;height:267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HgTCAAAA3QAAAA8AAABkcnMvZG93bnJldi54bWxEj92KwjAUhO+FfYdwFrzTtPUHt2uURVHq&#10;5bo+wKE5tsXmpCRZrW9vBMHLYWa+YZbr3rTiSs43lhWk4wQEcWl1w5WC099utADhA7LG1jIpuJOH&#10;9epjsMRc2xv/0vUYKhEh7HNUUIfQ5VL6siaDfmw74uidrTMYonSV1A5vEW5amSXJXBpsOC7U2NGm&#10;pvJy/DcKXNacC6b0sJ13+8tMmimnrlBq+Nn/fIMI1Id3+NUutILsK5nA801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5R4EwgAAAN0AAAAPAAAAAAAAAAAAAAAAAJ8C&#10;AABkcnMvZG93bnJldi54bWxQSwUGAAAAAAQABAD3AAAAjgMAAAAA&#10;" stroked="t" strokeweight="3pt">
              <v:stroke endcap="square"/>
              <v:imagedata r:id="rId7" o:title=""/>
              <v:shadow on="t" opacity="28180f" origin="-.5,-.5"/>
            </v:shape>
            <v:shape id="Shape 3151" o:spid="_x0000_s1037" style="position:absolute;left:4572;top:6299;width:45377;height:14490;visibility:visible" coordsize="4537799,1448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/B8QA&#10;AADdAAAADwAAAGRycy9kb3ducmV2LnhtbESP0WqDQBRE3wv9h+UW8tasViLBuIaQIiRvbZIPuLg3&#10;KnHvGnej5u+7hUIfh5k5w+Tb2XRipMG1lhXEywgEcWV1y7WCy7l8X4NwHlljZ5kUPMnBtnh9yTHT&#10;duJvGk++FgHCLkMFjfd9JqWrGjLolrYnDt7VDgZ9kEMt9YBTgJtOfkRRKg22HBYa7GnfUHU7PYyC&#10;XXpMeo7Kyqef9/Fr0seLTFdKLd7m3QaEp9n/h//aB60giVcx/L4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fwfEAAAA3QAAAA8AAAAAAAAAAAAAAAAAmAIAAGRycy9k&#10;b3ducmV2LnhtbFBLBQYAAAAABAAEAPUAAACJAwAAAAA=&#10;" adj="0,,0" path="" fillcolor="#77bc1d" stroked="f" strokeweight="0">
              <v:stroke miterlimit="83231f" joinstyle="miter"/>
              <v:formulas/>
              <v:path arrowok="t" o:connecttype="segments" textboxrect="0,0,4537799,1448994"/>
            </v:shape>
            <v:rect id="Rectangle 26" o:spid="_x0000_s1038" style="position:absolute;left:6372;top:10179;width:39165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style="mso-next-textbox:#Rectangle 26" inset="0,0,0,0">
                <w:txbxContent>
                  <w:p w14:paraId="4B9D72F0" w14:textId="77777777" w:rsidR="0041471E" w:rsidRDefault="0041471E" w:rsidP="0041471E">
                    <w:r>
                      <w:rPr>
                        <w:rFonts w:ascii="Rockwell" w:hAnsi="Rockwell"/>
                        <w:color w:val="FFFFFF"/>
                        <w:sz w:val="56"/>
                      </w:rPr>
                      <w:t xml:space="preserve">Membros da CGE </w:t>
                    </w:r>
                  </w:p>
                </w:txbxContent>
              </v:textbox>
            </v:rect>
            <v:rect id="Rectangle 27" o:spid="_x0000_s1039" style="position:absolute;left:6372;top:14446;width:36047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style="mso-next-textbox:#Rectangle 27" inset="0,0,0,0">
                <w:txbxContent>
                  <w:p w14:paraId="62AFA333" w14:textId="77777777" w:rsidR="0041471E" w:rsidRPr="006B3328" w:rsidRDefault="0041471E" w:rsidP="0041471E">
                    <w:pPr>
                      <w:rPr>
                        <w:sz w:val="32"/>
                        <w:szCs w:val="32"/>
                      </w:rPr>
                    </w:pP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Fi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cha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 xml:space="preserve"> de 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inscri</w:t>
                    </w:r>
                    <w:r w:rsidRPr="0041471E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çã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o</w:t>
                    </w:r>
                  </w:p>
                </w:txbxContent>
              </v:textbox>
            </v:rect>
            <v:rect id="Rectangle 46" o:spid="_x0000_s1040" style="position:absolute;left:4680;top:28223;width:25002;height:2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style="mso-next-textbox:#Rectangle 46" inset="0,0,0,0">
                <w:txbxContent>
                  <w:p w14:paraId="41EE9844" w14:textId="77777777" w:rsidR="0041471E" w:rsidRPr="00555967" w:rsidRDefault="0041471E" w:rsidP="0041471E">
                    <w:pPr>
                      <w:rPr>
                        <w:rFonts w:ascii="Rockwell" w:hAnsi="Rockwell"/>
                        <w:color w:val="FFFFFF" w:themeColor="background1"/>
                        <w:sz w:val="36"/>
                        <w:szCs w:val="36"/>
                      </w:rPr>
                    </w:pPr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Memborrespondence</w:t>
                    </w:r>
                    <w:proofErr w:type="spellEnd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 xml:space="preserve"> Email</w:t>
                    </w:r>
                  </w:p>
                  <w:p w14:paraId="79544BAE" w14:textId="77777777" w:rsidR="0041471E" w:rsidRDefault="0041471E" w:rsidP="0041471E"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ership</w:t>
                    </w:r>
                    <w:proofErr w:type="spellEnd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Fees</w:t>
                    </w:r>
                    <w:proofErr w:type="spellEnd"/>
                  </w:p>
                  <w:p w14:paraId="31E85064" w14:textId="77777777" w:rsidR="0041471E" w:rsidRDefault="0041471E" w:rsidP="0041471E"/>
                </w:txbxContent>
              </v:textbox>
            </v:rect>
            <w10:wrap type="topAndBottom" anchorx="page" anchory="page"/>
          </v:group>
        </w:pict>
      </w:r>
      <w:r w:rsidR="008A0873" w:rsidRPr="00E14132">
        <w:rPr>
          <w:rFonts w:ascii="Rockwell" w:eastAsia="Rockwell" w:hAnsi="Rockwell" w:cs="Rockwell"/>
          <w:color w:val="FFFFFF"/>
          <w:sz w:val="36"/>
          <w:szCs w:val="36"/>
        </w:rPr>
        <w:t>Quotas de Membros</w:t>
      </w:r>
    </w:p>
    <w:p w14:paraId="78E081E8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Coligações nacionais</w:t>
      </w:r>
    </w:p>
    <w:p w14:paraId="57E48BD4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Notem que: </w:t>
      </w:r>
    </w:p>
    <w:p w14:paraId="75D5293E" w14:textId="77777777" w:rsidR="00964ED2" w:rsidRPr="00E14132" w:rsidRDefault="008A0873">
      <w:pPr>
        <w:jc w:val="both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Uma coligação nacional deve incluir tanto as ONG que trabalham na EPT como o(s) sindicato(s) dos professores.  Apenas reconhecemos uma coligação nacional em cada país.</w:t>
      </w:r>
    </w:p>
    <w:p w14:paraId="0D9C1894" w14:textId="77777777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38678C5B" w14:textId="0A78620F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pouco desenvolvidos 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$ 10</w:t>
      </w:r>
      <w:r w:rsidR="00426D89">
        <w:rPr>
          <w:rFonts w:ascii="Calibri" w:eastAsia="Calibri" w:hAnsi="Calibri" w:cs="Calibri"/>
          <w:sz w:val="20"/>
          <w:szCs w:val="20"/>
        </w:rPr>
        <w:t>3</w:t>
      </w:r>
    </w:p>
    <w:p w14:paraId="77804770" w14:textId="60185E5E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menos desenvolvidos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$ 20</w:t>
      </w:r>
      <w:r w:rsidR="00426D89">
        <w:rPr>
          <w:rFonts w:ascii="Calibri" w:eastAsia="Calibri" w:hAnsi="Calibri" w:cs="Calibri"/>
          <w:sz w:val="20"/>
          <w:szCs w:val="20"/>
        </w:rPr>
        <w:t>6</w:t>
      </w:r>
    </w:p>
    <w:p w14:paraId="0F417F5D" w14:textId="0B0522A6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de rendimento médio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$ 30</w:t>
      </w:r>
      <w:r w:rsidR="00426D89">
        <w:rPr>
          <w:rFonts w:ascii="Calibri" w:eastAsia="Calibri" w:hAnsi="Calibri" w:cs="Calibri"/>
          <w:sz w:val="20"/>
          <w:szCs w:val="20"/>
        </w:rPr>
        <w:t>9</w:t>
      </w:r>
    </w:p>
    <w:p w14:paraId="5EBFC702" w14:textId="2710F28F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de </w:t>
      </w:r>
      <w:r w:rsidR="00E14132" w:rsidRPr="00E14132">
        <w:rPr>
          <w:rFonts w:ascii="Calibri" w:eastAsia="Calibri" w:hAnsi="Calibri" w:cs="Calibri"/>
          <w:sz w:val="20"/>
          <w:szCs w:val="20"/>
        </w:rPr>
        <w:t>rendimento</w:t>
      </w:r>
      <w:r w:rsidRPr="00E14132">
        <w:rPr>
          <w:rFonts w:ascii="Calibri" w:eastAsia="Calibri" w:hAnsi="Calibri" w:cs="Calibri"/>
          <w:sz w:val="20"/>
          <w:szCs w:val="20"/>
        </w:rPr>
        <w:t xml:space="preserve"> elevado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$ 4</w:t>
      </w:r>
      <w:r w:rsidR="00426D89">
        <w:rPr>
          <w:rFonts w:ascii="Calibri" w:eastAsia="Calibri" w:hAnsi="Calibri" w:cs="Calibri"/>
          <w:sz w:val="20"/>
          <w:szCs w:val="20"/>
        </w:rPr>
        <w:t>20</w:t>
      </w:r>
    </w:p>
    <w:p w14:paraId="7E4288B7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5983D162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 quota será determinada pela classificação do país tal como definido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pelas Nações Unidas. Quando os países são reclassificados pela ONU, a sua categoria na associação também será reclassificada.</w:t>
      </w:r>
    </w:p>
    <w:p w14:paraId="31049503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14:paraId="17D569F6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Regionais</w:t>
      </w:r>
    </w:p>
    <w:p w14:paraId="714EBBFC" w14:textId="4A350326"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Quota fixa de U</w:t>
      </w:r>
      <w:r w:rsidR="00426D89">
        <w:rPr>
          <w:rFonts w:ascii="Calibri" w:eastAsia="Calibri" w:hAnsi="Calibri" w:cs="Calibri"/>
          <w:sz w:val="20"/>
          <w:szCs w:val="20"/>
        </w:rPr>
        <w:t>S$ 42</w:t>
      </w:r>
      <w:r w:rsidRPr="00E14132">
        <w:rPr>
          <w:rFonts w:ascii="Calibri" w:eastAsia="Calibri" w:hAnsi="Calibri" w:cs="Calibri"/>
          <w:sz w:val="20"/>
          <w:szCs w:val="20"/>
        </w:rPr>
        <w:t>0</w:t>
      </w:r>
    </w:p>
    <w:p w14:paraId="748EA688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14:paraId="1F97B681" w14:textId="77777777"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Internacionais</w:t>
      </w:r>
      <w:r w:rsidRPr="00E14132">
        <w:t xml:space="preserve"> </w:t>
      </w:r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  </w:t>
      </w:r>
    </w:p>
    <w:p w14:paraId="1A413986" w14:textId="56B635F7" w:rsidR="00964ED2" w:rsidRPr="00E14132" w:rsidRDefault="00426D89">
      <w:r>
        <w:rPr>
          <w:rFonts w:ascii="Calibri" w:eastAsia="Calibri" w:hAnsi="Calibri" w:cs="Calibri"/>
          <w:sz w:val="20"/>
          <w:szCs w:val="20"/>
        </w:rPr>
        <w:t>Quota fixa de US$ 55</w:t>
      </w:r>
      <w:r w:rsidR="008A0873" w:rsidRPr="00E14132">
        <w:rPr>
          <w:rFonts w:ascii="Calibri" w:eastAsia="Calibri" w:hAnsi="Calibri" w:cs="Calibri"/>
          <w:sz w:val="20"/>
          <w:szCs w:val="20"/>
        </w:rPr>
        <w:t>00</w:t>
      </w:r>
    </w:p>
    <w:p w14:paraId="5348882B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209CC632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referidas acima são pagas com a aprovação da candidatura pelo Conselho CGE, com base anual.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podem aumentar periodicamente, conforme decisão dos membros da CGE.</w:t>
      </w:r>
    </w:p>
    <w:p w14:paraId="396C2735" w14:textId="77777777"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14:paraId="0528FB31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Candidatura: Informação do Conta</w:t>
      </w:r>
      <w:r w:rsidR="00E14132">
        <w:rPr>
          <w:rFonts w:ascii="Rockwell" w:eastAsia="Rockwell" w:hAnsi="Rockwell" w:cs="Rockwell"/>
          <w:color w:val="FFFFFF"/>
          <w:sz w:val="36"/>
          <w:szCs w:val="36"/>
        </w:rPr>
        <w:t>c</w:t>
      </w:r>
      <w:r w:rsidRPr="00E14132">
        <w:rPr>
          <w:rFonts w:ascii="Rockwell" w:eastAsia="Rockwell" w:hAnsi="Rockwell" w:cs="Rockwell"/>
          <w:color w:val="FFFFFF"/>
          <w:sz w:val="36"/>
          <w:szCs w:val="36"/>
        </w:rPr>
        <w:t>to-chave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5954"/>
      </w:tblGrid>
      <w:tr w:rsidR="00964ED2" w:rsidRPr="00E14132" w14:paraId="464A17D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93F9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completo da organização / coligação a candidatar-se a membro, no seu próprio idioma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99E4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0C19B1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2156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Nome completo da organização / coligação em Inglês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2ED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08A70EB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B42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Sigla (se houver)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6D3C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440622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CA71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da pessoa de contacto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para esta candidatura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3466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 w14:paraId="4B5E798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1C39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Função da pessoa de contacto dentro da organização / coligação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845E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5C3FDE3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9C66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D2F6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0F2A046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D522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672E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3A7632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B522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Telemóvel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C83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7EAAD3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4639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D016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FC6E34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3318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Físico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FE42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452FA8E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506F2A0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53AC9B1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144E4B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9E26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postal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03BF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4548B6A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1193717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14:paraId="6075C64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6B07268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14:paraId="0C5E1862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Emails para correspondência</w:t>
      </w:r>
    </w:p>
    <w:p w14:paraId="10DA2D8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Por favor, introduza os dados das pessoas que trabalham na sua organização / coligação que gostaria de incluir na nossa base de dados de contactos e que receberão comunicações de e-mail do Secretariado da CGE (continuar em folha separada, se necessário). 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7C6874D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0C02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754A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E7773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86AC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019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164C1C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6270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3CE7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6A65A93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A2C7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85D7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5918A14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5EEE12D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01C5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705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77390F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6AC0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AF0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375A5589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CC77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C1BF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B4C23B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02B1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194F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5302090D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6DECE92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22A1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88B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C4E4D9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A85B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AEF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5F30832D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39BD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F000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07BE8F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53A9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5027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6CA4465B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69109B5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C04F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79E4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AC96EF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4D26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91CF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53E5DCC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228B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1809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2C1287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11F2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4A59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773AF15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568880C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97DC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B402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1C24234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1ABC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909A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3F64210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981C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4913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1EFCD4E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4FEC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E4F2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17A41B74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 w14:paraId="43CF5F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DFD3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728A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4E765C9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EE53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B76B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7BDE1D4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AEE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BFEE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 w14:paraId="2C256E1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622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3C26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14:paraId="32FC3FB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1224480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14:paraId="14EB6559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Informação Institucional / Organizacional</w:t>
      </w:r>
    </w:p>
    <w:p w14:paraId="259BBB09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tbl>
      <w:tblPr>
        <w:tblW w:w="9639" w:type="dxa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662"/>
      </w:tblGrid>
      <w:tr w:rsidR="00964ED2" w:rsidRPr="00E14132" w14:paraId="39E3A0CD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3087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Descreva num ou dois parágrafos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a missão ou principais objectivos da sua organização.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encione a forma como a sua organização tem contribuído para a realização dos objetivos da Educação para Todos nos últimos 12 meses.</w:t>
            </w:r>
          </w:p>
          <w:p w14:paraId="0C494A1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8A4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6C9CB382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8"/>
        <w:gridCol w:w="4435"/>
      </w:tblGrid>
      <w:tr w:rsidR="00964ED2" w:rsidRPr="00E14132" w14:paraId="4A983C16" w14:textId="77777777"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F76AA" w14:textId="77777777" w:rsidR="00964ED2" w:rsidRPr="00E14132" w:rsidRDefault="008A0873"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que categoria de membro está a candidatar-se?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(Escolha uma só)</w:t>
            </w:r>
          </w:p>
        </w:tc>
      </w:tr>
      <w:tr w:rsidR="00964ED2" w:rsidRPr="00E14132" w14:paraId="0CBC97FB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5FA2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Nacional (em caso afirmativo, em que país?)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A5BB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CD245D0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F234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Regional / rede (se sim, que região?)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8D28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96836F0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D073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9B95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49B2839" w14:textId="7777777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8A74" w14:textId="77777777"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 que trabalha n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área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do trabalho infantil, direitos da criança ou direitos da juventude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C41F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781087" w:rsidRPr="00E14132" w14:paraId="3A08976F" w14:textId="77777777" w:rsidTr="00715548">
        <w:trPr>
          <w:trHeight w:val="396"/>
        </w:trPr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04039" w14:textId="11C50973" w:rsidR="00715548" w:rsidRPr="00715548" w:rsidRDefault="00715548" w:rsidP="00715548">
            <w:pPr>
              <w:rPr>
                <w:rFonts w:ascii="Calibri" w:eastAsia="Calibri" w:hAnsi="Calibri" w:cs="Calibri"/>
                <w:sz w:val="20"/>
                <w:szCs w:val="20"/>
                <w:lang w:val="en-ZA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ZA"/>
              </w:rPr>
              <w:t>O</w:t>
            </w:r>
            <w:bookmarkStart w:id="0" w:name="_GoBack"/>
            <w:bookmarkEnd w:id="0"/>
            <w:r w:rsidRPr="00715548">
              <w:rPr>
                <w:rFonts w:ascii="Calibri" w:eastAsia="Calibri" w:hAnsi="Calibri" w:cs="Calibri"/>
                <w:sz w:val="20"/>
                <w:szCs w:val="20"/>
                <w:lang w:val="en-ZA"/>
              </w:rPr>
              <w:t>rganização internacional liderada por jovens</w:t>
            </w:r>
          </w:p>
          <w:p w14:paraId="17BE7395" w14:textId="77777777" w:rsidR="00781087" w:rsidRPr="00E14132" w:rsidRDefault="00781087" w:rsidP="00E1413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4E743" w14:textId="77777777" w:rsidR="00781087" w:rsidRPr="00E14132" w:rsidRDefault="00781087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64ED2" w:rsidRPr="00E14132" w14:paraId="5AB2619C" w14:textId="77777777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2F2D8" w14:textId="77777777" w:rsidR="00964ED2" w:rsidRPr="00E14132" w:rsidRDefault="00964ED2"/>
        </w:tc>
        <w:tc>
          <w:tcPr>
            <w:tcW w:w="0" w:type="auto"/>
            <w:vAlign w:val="center"/>
          </w:tcPr>
          <w:p w14:paraId="620AFDAB" w14:textId="77777777" w:rsidR="00964ED2" w:rsidRPr="00E14132" w:rsidRDefault="00964ED2"/>
        </w:tc>
      </w:tr>
    </w:tbl>
    <w:p w14:paraId="08578B5F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5941"/>
      </w:tblGrid>
      <w:tr w:rsidR="00964ED2" w:rsidRPr="00E14132" w14:paraId="6438EEE4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A6BF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Data de criação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DB6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1020D0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1866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É uma organização sem fins lucrativos registada?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F0F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114563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B48A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Se "sim" por quem? </w:t>
            </w:r>
          </w:p>
          <w:p w14:paraId="09DEC04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331A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B512B0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C5C9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Caso não seja registada, indicar os motivos.</w:t>
            </w:r>
          </w:p>
          <w:p w14:paraId="7AB7DF5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F32EA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CCC711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C744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Se 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candidatar como uma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coligação / rede / organização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internacional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por favor, liste os países em que trabalha</w:t>
            </w:r>
          </w:p>
          <w:p w14:paraId="01366FC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06A51C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9CEF8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417DD1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22890E3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309D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 w14:paraId="3F2FD30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BD05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por favor liste todas as suas organizações-membros (continue numa folha separada, se necessário)</w:t>
            </w:r>
          </w:p>
          <w:p w14:paraId="78141734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35CB2D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E952C0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BC7C317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4994376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561F23E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3B1C79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5643925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14E2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CD0DC73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FC1D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, já existe qualquer (outra) rede ou coligação em educação no seu país / região?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sim, por favor liste os nomes.</w:t>
            </w:r>
          </w:p>
          <w:p w14:paraId="5F7BDFB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37449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5E6B448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6100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Liste outras redes (sobre qualquer assunto) às quais a sua organização pertença ou esteja filiada</w:t>
            </w:r>
          </w:p>
          <w:p w14:paraId="34C0C35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1C2CE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543009BD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14:paraId="51F281AF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Informações de Publicidade</w:t>
      </w:r>
    </w:p>
    <w:p w14:paraId="5F65F13C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Insira as informações que gostaria que a CGE partilhasse no nosso site (se diferente do acima).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5948"/>
      </w:tblGrid>
      <w:tr w:rsidR="00964ED2" w:rsidRPr="00E14132" w14:paraId="1AA32FE7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482C1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/ nome da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91EE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7913E44B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17C4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A3F1B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688204B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15C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 (pode querer um link diretamente para a página de educação da sua organização)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F30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1514906A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B007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EEE30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04F82F2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4F857" w14:textId="77777777"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1 (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Facebook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0688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401FF761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F5B33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Redes sociais 2 (</w:t>
            </w:r>
            <w:proofErr w:type="spellStart"/>
            <w:r w:rsidRPr="00E14132">
              <w:rPr>
                <w:rFonts w:ascii="Calibri" w:eastAsia="Calibri" w:hAnsi="Calibri" w:cs="Calibri"/>
                <w:sz w:val="20"/>
                <w:szCs w:val="20"/>
              </w:rPr>
              <w:t>Twitter</w:t>
            </w:r>
            <w:proofErr w:type="spellEnd"/>
            <w:r w:rsidRPr="00E14132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92D5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31E65E45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223C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3 (outros)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32D1C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 w14:paraId="27329118" w14:textId="7777777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4166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Parágrafo adequado para uso no nosso site que descreve as atividades da sua organização / coligação</w:t>
            </w:r>
          </w:p>
          <w:p w14:paraId="43C8D912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14:paraId="0B3C5A7D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823CF" w14:textId="77777777"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14:paraId="59F517D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14:paraId="2AA06FF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LOGOTIPO: anexar uma cópia digital do seu </w:t>
      </w:r>
      <w:proofErr w:type="spellStart"/>
      <w:r w:rsidRPr="00E14132">
        <w:rPr>
          <w:rFonts w:ascii="Calibri" w:eastAsia="Calibri" w:hAnsi="Calibri" w:cs="Calibri"/>
          <w:b/>
          <w:bCs/>
          <w:sz w:val="20"/>
          <w:szCs w:val="20"/>
        </w:rPr>
        <w:t>logotipo</w:t>
      </w:r>
      <w:proofErr w:type="spellEnd"/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 para uso no nosso site.</w:t>
      </w:r>
    </w:p>
    <w:p w14:paraId="67F34C69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14:paraId="7BC74C81" w14:textId="77777777"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Declaração</w:t>
      </w:r>
    </w:p>
    <w:p w14:paraId="27CEF470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Nós, os abaixo-assinados funcionários da nossa organização, comprometemo-nos com a declaração de missão da CGE, concordamos em trabalhar ativamente para o sucesso da campanha, aceitar as regras e regulamentos da organização, e comprometemo-nos a pagar as nossas quotas anual e atempadamente. Compreendemos que o não pagamento de quotas é motivo para a suspensão da qualidade de membro.</w:t>
      </w:r>
    </w:p>
    <w:p w14:paraId="49844507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Presidente</w:t>
      </w:r>
    </w:p>
    <w:p w14:paraId="7258FD4C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14:paraId="5AFA520E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14:paraId="502AD041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14:paraId="15844068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Secretário</w:t>
      </w:r>
    </w:p>
    <w:p w14:paraId="0DA793C0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14:paraId="70DBE88A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14:paraId="3F74F463" w14:textId="77777777"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14:paraId="04D0565B" w14:textId="77777777" w:rsidR="00964ED2" w:rsidRPr="00E14132" w:rsidRDefault="00964ED2" w:rsidP="00890D4F"/>
    <w:sectPr w:rsidR="00964ED2" w:rsidRPr="00E14132"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30A1C9D" w14:textId="77777777" w:rsidR="008F1F06" w:rsidRDefault="008F1F06" w:rsidP="00D34EE9">
      <w:r>
        <w:separator/>
      </w:r>
    </w:p>
  </w:endnote>
  <w:endnote w:type="continuationSeparator" w:id="0">
    <w:p w14:paraId="0CB9CE42" w14:textId="77777777" w:rsidR="008F1F06" w:rsidRDefault="008F1F06" w:rsidP="00D3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38BED" w14:textId="77777777"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</w:p>
  <w:p w14:paraId="394BD78B" w14:textId="77777777"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3FD633A2" wp14:editId="1787B0FC">
          <wp:simplePos x="0" y="0"/>
          <wp:positionH relativeFrom="column">
            <wp:posOffset>3581400</wp:posOffset>
          </wp:positionH>
          <wp:positionV relativeFrom="paragraph">
            <wp:posOffset>11430</wp:posOffset>
          </wp:positionV>
          <wp:extent cx="1905635" cy="609600"/>
          <wp:effectExtent l="0" t="0" r="0" b="0"/>
          <wp:wrapTight wrapText="bothSides">
            <wp:wrapPolygon edited="0">
              <wp:start x="0" y="0"/>
              <wp:lineTo x="0" y="20925"/>
              <wp:lineTo x="21377" y="2092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E-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63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4EE9" w:rsidRPr="00D34EE9">
      <w:rPr>
        <w:rFonts w:asciiTheme="majorHAnsi" w:hAnsiTheme="majorHAnsi"/>
        <w:sz w:val="20"/>
        <w:szCs w:val="20"/>
      </w:rPr>
      <w:t>Por favor envie o formulário de candidatura</w:t>
    </w:r>
  </w:p>
  <w:p w14:paraId="2D98BE2C" w14:textId="77777777" w:rsidR="00890D4F" w:rsidRDefault="00D34EE9" w:rsidP="00890D4F">
    <w:pPr>
      <w:pStyle w:val="Footer"/>
      <w:rPr>
        <w:rFonts w:asciiTheme="majorHAnsi" w:hAnsiTheme="majorHAnsi"/>
        <w:sz w:val="20"/>
        <w:szCs w:val="20"/>
      </w:rPr>
    </w:pPr>
    <w:r w:rsidRPr="00D34EE9">
      <w:rPr>
        <w:rFonts w:asciiTheme="majorHAnsi" w:hAnsiTheme="majorHAnsi"/>
        <w:sz w:val="20"/>
        <w:szCs w:val="20"/>
      </w:rPr>
      <w:t xml:space="preserve">para </w:t>
    </w:r>
    <w:r w:rsidR="005B4C5D">
      <w:rPr>
        <w:rFonts w:asciiTheme="majorHAnsi" w:hAnsiTheme="majorHAnsi"/>
        <w:sz w:val="20"/>
        <w:szCs w:val="20"/>
      </w:rPr>
      <w:t>CME</w:t>
    </w:r>
    <w:r w:rsidRPr="00D34EE9">
      <w:rPr>
        <w:rFonts w:asciiTheme="majorHAnsi" w:hAnsiTheme="majorHAnsi"/>
        <w:sz w:val="20"/>
        <w:szCs w:val="20"/>
      </w:rPr>
      <w:t xml:space="preserve"> </w:t>
    </w:r>
    <w:r w:rsidR="00890D4F">
      <w:rPr>
        <w:rFonts w:asciiTheme="majorHAnsi" w:hAnsiTheme="majorHAnsi"/>
        <w:sz w:val="20"/>
        <w:szCs w:val="20"/>
      </w:rPr>
      <w:t xml:space="preserve">                                   </w:t>
    </w:r>
  </w:p>
  <w:p w14:paraId="57C46D2F" w14:textId="77777777" w:rsidR="00D34EE9" w:rsidRPr="00890D4F" w:rsidRDefault="00715548" w:rsidP="00890D4F">
    <w:pPr>
      <w:pStyle w:val="Footer"/>
      <w:rPr>
        <w:rFonts w:asciiTheme="majorHAnsi" w:hAnsiTheme="majorHAnsi"/>
        <w:sz w:val="20"/>
        <w:szCs w:val="20"/>
      </w:rPr>
    </w:pPr>
    <w:hyperlink r:id="rId2" w:history="1">
      <w:r w:rsidR="005B4C5D" w:rsidRPr="00FA4FE6">
        <w:rPr>
          <w:rStyle w:val="Hyperlink"/>
          <w:rFonts w:asciiTheme="majorHAnsi" w:hAnsiTheme="majorHAnsi"/>
          <w:sz w:val="20"/>
          <w:szCs w:val="20"/>
        </w:rPr>
        <w:t>membershipapplication@campaignforeducation.org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D517FE7" w14:textId="77777777" w:rsidR="008F1F06" w:rsidRDefault="008F1F06" w:rsidP="00D34EE9">
      <w:r>
        <w:separator/>
      </w:r>
    </w:p>
  </w:footnote>
  <w:footnote w:type="continuationSeparator" w:id="0">
    <w:p w14:paraId="723D366C" w14:textId="77777777" w:rsidR="008F1F06" w:rsidRDefault="008F1F06" w:rsidP="00D34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ED2"/>
    <w:rsid w:val="001E5916"/>
    <w:rsid w:val="0041471E"/>
    <w:rsid w:val="00426D89"/>
    <w:rsid w:val="005B4C5D"/>
    <w:rsid w:val="00606008"/>
    <w:rsid w:val="00715548"/>
    <w:rsid w:val="00781087"/>
    <w:rsid w:val="00890D4F"/>
    <w:rsid w:val="008A0873"/>
    <w:rsid w:val="008F1F06"/>
    <w:rsid w:val="00964ED2"/>
    <w:rsid w:val="00D34EE9"/>
    <w:rsid w:val="00E1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718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  <w:bdr w:val="nil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EE9"/>
    <w:rPr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EE9"/>
    <w:rPr>
      <w:sz w:val="24"/>
      <w:szCs w:val="24"/>
      <w:bdr w:val="nil"/>
    </w:rPr>
  </w:style>
  <w:style w:type="character" w:styleId="Hyperlink">
    <w:name w:val="Hyperlink"/>
    <w:basedOn w:val="DefaultParagraphFont"/>
    <w:uiPriority w:val="99"/>
    <w:unhideWhenUsed/>
    <w:rsid w:val="00D34E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2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hyperlink" Target="mailto:membershipapplication@campaignforeducat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713</Words>
  <Characters>4065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</cp:lastModifiedBy>
  <cp:revision>2</cp:revision>
  <dcterms:created xsi:type="dcterms:W3CDTF">2018-04-05T09:17:00Z</dcterms:created>
  <dcterms:modified xsi:type="dcterms:W3CDTF">2018-04-05T09:17:00Z</dcterms:modified>
</cp:coreProperties>
</file>